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15CFE">
      <w:pPr>
        <w:widowControl/>
        <w:overflowPunct/>
        <w:spacing w:after="0" w:line="240" w:lineRule="auto"/>
        <w:jc w:val="left"/>
        <w:outlineLvl w:val="9"/>
        <w:rPr>
          <w:rFonts w:eastAsia="黑体"/>
          <w:color w:val="000000" w:themeColor="text1"/>
          <w:kern w:val="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eastAsia="黑体"/>
          <w:color w:val="000000" w:themeColor="text1"/>
          <w:kern w:val="2"/>
          <w:lang w:eastAsia="zh-CN"/>
          <w14:textFill>
            <w14:solidFill>
              <w14:schemeClr w14:val="tx1"/>
            </w14:solidFill>
          </w14:textFill>
        </w:rPr>
        <w:t>附件2</w:t>
      </w:r>
    </w:p>
    <w:p w14:paraId="2839A03B">
      <w:pPr>
        <w:widowControl w:val="0"/>
        <w:overflowPunct w:val="0"/>
        <w:spacing w:after="0" w:line="240" w:lineRule="auto"/>
        <w:jc w:val="both"/>
        <w:outlineLvl w:val="1"/>
        <w:rPr>
          <w:rFonts w:eastAsia="黑体"/>
          <w:color w:val="000000" w:themeColor="text1"/>
          <w:kern w:val="2"/>
          <w:lang w:eastAsia="zh-CN"/>
          <w14:textFill>
            <w14:solidFill>
              <w14:schemeClr w14:val="tx1"/>
            </w14:solidFill>
          </w14:textFill>
        </w:rPr>
      </w:pPr>
    </w:p>
    <w:p w14:paraId="4A49ABE7">
      <w:pPr>
        <w:widowControl w:val="0"/>
        <w:overflowPunct w:val="0"/>
        <w:spacing w:after="0" w:line="240" w:lineRule="auto"/>
        <w:jc w:val="center"/>
        <w:rPr>
          <w:rFonts w:eastAsia="方正小标宋简体"/>
          <w:color w:val="000000" w:themeColor="text1"/>
          <w:kern w:val="2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color w:val="000000" w:themeColor="text1"/>
          <w:kern w:val="2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行指委、教指委推荐承办学校信息表</w:t>
      </w:r>
    </w:p>
    <w:tbl>
      <w:tblPr>
        <w:tblStyle w:val="33"/>
        <w:tblW w:w="499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7168"/>
      </w:tblGrid>
      <w:tr w14:paraId="53C3C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87B11">
            <w:pPr>
              <w:adjustRightInd/>
              <w:snapToGrid/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  <w:tc>
          <w:tcPr>
            <w:tcW w:w="6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68556">
            <w:pPr>
              <w:widowControl w:val="0"/>
              <w:spacing w:after="0" w:line="240" w:lineRule="auto"/>
              <w:jc w:val="center"/>
              <w:rPr>
                <w:rFonts w:eastAsia="仿宋"/>
                <w:b/>
                <w:color w:val="000000" w:themeColor="text1"/>
                <w:kern w:val="2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D02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A397B">
            <w:pPr>
              <w:adjustRightInd w:val="0"/>
              <w:snapToGrid w:val="0"/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承办单位</w:t>
            </w:r>
          </w:p>
        </w:tc>
        <w:tc>
          <w:tcPr>
            <w:tcW w:w="6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99A43">
            <w:pPr>
              <w:widowControl w:val="0"/>
              <w:spacing w:after="0" w:line="240" w:lineRule="auto"/>
              <w:jc w:val="both"/>
              <w:rPr>
                <w:rFonts w:eastAsia="仿宋"/>
                <w:color w:val="000000" w:themeColor="text1"/>
                <w:kern w:val="2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094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3" w:hRule="atLeast"/>
          <w:jc w:val="center"/>
        </w:trPr>
        <w:tc>
          <w:tcPr>
            <w:tcW w:w="1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947DC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承办单位</w:t>
            </w:r>
          </w:p>
          <w:p w14:paraId="0C829419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简介</w:t>
            </w:r>
          </w:p>
        </w:tc>
        <w:tc>
          <w:tcPr>
            <w:tcW w:w="6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55C39">
            <w:pPr>
              <w:widowControl w:val="0"/>
              <w:spacing w:after="0" w:line="400" w:lineRule="exact"/>
              <w:jc w:val="both"/>
              <w:rPr>
                <w:rFonts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53E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E901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活动主题</w:t>
            </w:r>
          </w:p>
        </w:tc>
        <w:tc>
          <w:tcPr>
            <w:tcW w:w="6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8569D">
            <w:pPr>
              <w:widowControl w:val="0"/>
              <w:spacing w:after="0" w:line="400" w:lineRule="exact"/>
              <w:jc w:val="both"/>
              <w:rPr>
                <w:rFonts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C9A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  <w:jc w:val="center"/>
        </w:trPr>
        <w:tc>
          <w:tcPr>
            <w:tcW w:w="1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E2500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活动预安排</w:t>
            </w:r>
          </w:p>
          <w:p w14:paraId="5986916E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（简要描述）</w:t>
            </w:r>
          </w:p>
        </w:tc>
        <w:tc>
          <w:tcPr>
            <w:tcW w:w="6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68B2A">
            <w:pPr>
              <w:widowControl w:val="0"/>
              <w:spacing w:after="0" w:line="400" w:lineRule="exact"/>
              <w:jc w:val="both"/>
              <w:rPr>
                <w:rFonts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18C8ED8">
      <w:pPr>
        <w:overflowPunct w:val="0"/>
        <w:spacing w:after="0" w:line="600" w:lineRule="exact"/>
        <w:ind w:right="960"/>
        <w:jc w:val="both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ＭＳ ゴシック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ＭＳ 明朝">
    <w:panose1 w:val="02020609040205080304"/>
    <w:charset w:val="86"/>
    <w:family w:val="auto"/>
    <w:pitch w:val="default"/>
    <w:sig w:usb0="E00002FF" w:usb1="6AC7FDFB" w:usb2="00000012" w:usb3="00000000" w:csb0="4002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F09CB">
    <w:pPr>
      <w:pStyle w:val="25"/>
      <w:spacing w:line="420" w:lineRule="exact"/>
      <w:jc w:val="center"/>
    </w:pPr>
    <w:r>
      <w:rPr>
        <w:rFonts w:eastAsia="Times New Roman"/>
        <w:sz w:val="28"/>
      </w:rPr>
      <w:t xml:space="preserve">— </w:t>
    </w:r>
    <w:r>
      <w:rPr>
        <w:rFonts w:eastAsia="Times New Roman"/>
        <w:sz w:val="28"/>
      </w:rPr>
      <w:fldChar w:fldCharType="begin"/>
    </w:r>
    <w:r>
      <w:rPr>
        <w:rFonts w:eastAsia="Times New Roman"/>
        <w:sz w:val="28"/>
      </w:rPr>
      <w:instrText xml:space="preserve"> PAGE   \* MERGEFORMAT </w:instrText>
    </w:r>
    <w:r>
      <w:rPr>
        <w:rFonts w:eastAsia="Times New Roman"/>
        <w:sz w:val="28"/>
      </w:rPr>
      <w:fldChar w:fldCharType="separate"/>
    </w:r>
    <w:r>
      <w:rPr>
        <w:rFonts w:eastAsia="Times New Roman"/>
        <w:sz w:val="28"/>
      </w:rPr>
      <w:t>4</w:t>
    </w:r>
    <w:r>
      <w:rPr>
        <w:rFonts w:eastAsia="Times New Roman"/>
        <w:sz w:val="28"/>
      </w:rPr>
      <w:fldChar w:fldCharType="end"/>
    </w:r>
    <w:r>
      <w:rPr>
        <w:rFonts w:eastAsia="Times New Roman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1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2F1E"/>
    <w:rsid w:val="0015074B"/>
    <w:rsid w:val="001E1CF9"/>
    <w:rsid w:val="0029639D"/>
    <w:rsid w:val="002B18E2"/>
    <w:rsid w:val="00326F90"/>
    <w:rsid w:val="00370A36"/>
    <w:rsid w:val="00387D2F"/>
    <w:rsid w:val="003E08B0"/>
    <w:rsid w:val="003E131B"/>
    <w:rsid w:val="00431DE0"/>
    <w:rsid w:val="00583909"/>
    <w:rsid w:val="005E689E"/>
    <w:rsid w:val="00627639"/>
    <w:rsid w:val="006A6D52"/>
    <w:rsid w:val="007221D1"/>
    <w:rsid w:val="00722B21"/>
    <w:rsid w:val="00724E89"/>
    <w:rsid w:val="00754F57"/>
    <w:rsid w:val="008A20B0"/>
    <w:rsid w:val="008C6479"/>
    <w:rsid w:val="008D5664"/>
    <w:rsid w:val="008E2136"/>
    <w:rsid w:val="008F0D01"/>
    <w:rsid w:val="009A1A22"/>
    <w:rsid w:val="009B37B3"/>
    <w:rsid w:val="009C37D4"/>
    <w:rsid w:val="00A153D9"/>
    <w:rsid w:val="00A64D9C"/>
    <w:rsid w:val="00AA1D8D"/>
    <w:rsid w:val="00AB4CCC"/>
    <w:rsid w:val="00B04D16"/>
    <w:rsid w:val="00B221E1"/>
    <w:rsid w:val="00B47730"/>
    <w:rsid w:val="00B619DB"/>
    <w:rsid w:val="00BA643D"/>
    <w:rsid w:val="00C54D3B"/>
    <w:rsid w:val="00CB0664"/>
    <w:rsid w:val="00CB55A2"/>
    <w:rsid w:val="00CE394A"/>
    <w:rsid w:val="00D31C64"/>
    <w:rsid w:val="00DD1DE8"/>
    <w:rsid w:val="00DF5ED9"/>
    <w:rsid w:val="00E23268"/>
    <w:rsid w:val="00F5729E"/>
    <w:rsid w:val="00FC693F"/>
    <w:rsid w:val="00FE3B61"/>
    <w:rsid w:val="00FF6204"/>
    <w:rsid w:val="036A38A7"/>
    <w:rsid w:val="10C83884"/>
    <w:rsid w:val="20A70EA1"/>
    <w:rsid w:val="2C381898"/>
    <w:rsid w:val="2FFB3907"/>
    <w:rsid w:val="306B247C"/>
    <w:rsid w:val="352B2DCA"/>
    <w:rsid w:val="375A4E1C"/>
    <w:rsid w:val="4B1F3F5B"/>
    <w:rsid w:val="4FA905ED"/>
    <w:rsid w:val="65F832BC"/>
    <w:rsid w:val="663F04B8"/>
    <w:rsid w:val="69363C5D"/>
    <w:rsid w:val="69CFECD6"/>
    <w:rsid w:val="69F40BE1"/>
    <w:rsid w:val="70413406"/>
    <w:rsid w:val="79B1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仿宋_GB2312" w:cs="Times New Roman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36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annotation text"/>
    <w:basedOn w:val="1"/>
    <w:semiHidden/>
    <w:unhideWhenUsed/>
    <w:qFormat/>
    <w:uiPriority w:val="99"/>
    <w:pPr>
      <w:jc w:val="left"/>
    </w:pPr>
  </w:style>
  <w:style w:type="paragraph" w:styleId="18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5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foot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标题 3 字符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37">
    <w:name w:val="页眉 字符"/>
    <w:basedOn w:val="133"/>
    <w:link w:val="26"/>
    <w:qFormat/>
    <w:uiPriority w:val="99"/>
  </w:style>
  <w:style w:type="character" w:customStyle="1" w:styleId="138">
    <w:name w:val="页脚 字符"/>
    <w:basedOn w:val="133"/>
    <w:link w:val="25"/>
    <w:qFormat/>
    <w:uiPriority w:val="99"/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标题 1 字符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标题 2 字符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标题 字符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副标题 字符"/>
    <w:basedOn w:val="133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正文文本 字符"/>
    <w:basedOn w:val="133"/>
    <w:link w:val="20"/>
    <w:qFormat/>
    <w:uiPriority w:val="99"/>
  </w:style>
  <w:style w:type="character" w:customStyle="1" w:styleId="146">
    <w:name w:val="正文文本 2 字符"/>
    <w:basedOn w:val="133"/>
    <w:link w:val="29"/>
    <w:qFormat/>
    <w:uiPriority w:val="99"/>
  </w:style>
  <w:style w:type="character" w:customStyle="1" w:styleId="147">
    <w:name w:val="正文文本 3 字符"/>
    <w:basedOn w:val="133"/>
    <w:link w:val="18"/>
    <w:qFormat/>
    <w:uiPriority w:val="99"/>
    <w:rPr>
      <w:sz w:val="16"/>
      <w:szCs w:val="16"/>
    </w:rPr>
  </w:style>
  <w:style w:type="character" w:customStyle="1" w:styleId="148">
    <w:name w:val="宏文本 字符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引用 字符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标题 4 字符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标题 5 字符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标题 6 字符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标题 7 字符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标题 8 字符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标题 9 字符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明显引用 字符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78a50b29-ea3c-49cb-ad61-0776b94e9d2e</errorID>
      <errorWord xmlns="http://schemas.wps.cn/vas-ai-hub/contract-review">》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》等</item>
      </candidateList>
      <explain xmlns="http://schemas.wps.cn/vas-ai-hub/contract-review"/>
      <paraID xmlns="http://schemas.wps.cn/vas-ai-hub/contract-review">72B00A35</paraID>
      <start xmlns="http://schemas.wps.cn/vas-ai-hub/contract-review">131</start>
      <end xmlns="http://schemas.wps.cn/vas-ai-hub/contract-review">132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fba100f7-b978-4b1a-ac49-81fa6093474a</errorID>
      <errorWord xmlns="http://schemas.wps.cn/vas-ai-hub/contract-review">食品产业职业教育教学指导委员会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食品工业职业教育教学指导委员会</item>
      </candidateList>
      <explain xmlns="http://schemas.wps.cn/vas-ai-hub/contract-review">实体一致性错误，附件1食品药品与粮食大类同时出现“食品产业职业教育教学指导委员会”和“食品工业职业教育教学指导委员会”两个不同表述，同大类主办单位同一实体表述不一致，统一为原文已存在的食品工业职业教育教学指导委员会</explain>
      <paraID xmlns="http://schemas.wps.cn/vas-ai-hub/contract-review">5B2DCD58</paraID>
      <start xmlns="http://schemas.wps.cn/vas-ai-hub/contract-review">14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39889607-112f-44f8-a304-1fb6bf68b1be</errorID>
      <errorWord xmlns="http://schemas.wps.cn/vas-ai-hub/contract-review">信息化教学指导委员会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工业和信息化职业教育教学指导委员会</item>
      </candidateList>
      <explain xmlns="http://schemas.wps.cn/vas-ai-hub/contract-review">实体一致性错误，电子与信息大类主办单位中该实体表述不完整，与前文出现的完整实体名称不一致</explain>
      <paraID xmlns="http://schemas.wps.cn/vas-ai-hub/contract-review">1F99E104</paraID>
      <start xmlns="http://schemas.wps.cn/vas-ai-hub/contract-review">32</start>
      <end xmlns="http://schemas.wps.cn/vas-ai-hub/contract-review">42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e0eae0-c0fa-4817-ab1b-3613d2d53885}">
  <ds:schemaRefs/>
</ds:datastoreItem>
</file>

<file path=customXml/itemProps2.xml><?xml version="1.0" encoding="utf-8"?>
<ds:datastoreItem xmlns:ds="http://schemas.openxmlformats.org/officeDocument/2006/customXml" ds:itemID="{49EBB305-2F4F-4237-BAA2-D38EA7EB01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2308</Words>
  <Characters>2434</Characters>
  <Lines>30</Lines>
  <Paragraphs>8</Paragraphs>
  <TotalTime>0</TotalTime>
  <ScaleCrop>false</ScaleCrop>
  <LinksUpToDate>false</LinksUpToDate>
  <CharactersWithSpaces>2451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2026-07-16T11:36:00Z</dcterms:created>
  <dc:creator>python-docx</dc:creator>
  <dc:description>generated by python-docx</dc:description>
  <cp:lastModifiedBy>Ss</cp:lastModifiedBy>
  <cp:lastPrinted>2026-08-21T10:01:00Z</cp:lastPrinted>
  <dcterms:modified xsi:type="dcterms:W3CDTF">2026-08-28T16:03:04Z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eyJoZGlkIjoiMTljZjkwNzUwNTM5NGJjNGFiNTBhZjFmZTgxZmJlMzIiLCJ1c2VySWQiOiI0MjYzNDE1MTIifQ==</vt:lpwstr>
  </property>
  <property fmtid="{D5CDD505-2E9C-101B-9397-08002B2CF9AE}" pid="3" name="KSOProductBuildVer">
    <vt:lpwstr>2052-12.1.2.24730</vt:lpwstr>
  </property>
  <property fmtid="{D5CDD505-2E9C-101B-9397-08002B2CF9AE}" pid="4" name="ICV">
    <vt:lpwstr>68E640164B8C4D44939C45FDC9E4602F_13</vt:lpwstr>
  </property>
</Properties>
</file>